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5289D">
      <w:pPr>
        <w:spacing w:before="0" w:after="0" w:line="520" w:lineRule="exact"/>
        <w:jc w:val="left"/>
      </w:pPr>
      <w:r>
        <w:rPr>
          <w:rFonts w:hint="eastAsia" w:ascii="黑体" w:hAnsi="黑体" w:eastAsia="黑体" w:cs="黑体"/>
          <w:b w:val="0"/>
          <w:sz w:val="30"/>
        </w:rPr>
        <w:t>附件2</w:t>
      </w:r>
    </w:p>
    <w:p w14:paraId="36ED569B">
      <w:pPr>
        <w:spacing w:before="0" w:after="0" w:line="520" w:lineRule="exact"/>
        <w:jc w:val="center"/>
      </w:pPr>
      <w:r>
        <w:rPr>
          <w:rFonts w:hint="eastAsia" w:ascii="方正小标宋简体" w:hAnsi="方正小标宋简体" w:eastAsia="方正小标宋简体" w:cs="方正小标宋简体"/>
          <w:b/>
          <w:sz w:val="36"/>
        </w:rPr>
        <w:t>广西艺术学院2027年推免生申请表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304"/>
        <w:gridCol w:w="1304"/>
        <w:gridCol w:w="1247"/>
        <w:gridCol w:w="582"/>
        <w:gridCol w:w="609"/>
        <w:gridCol w:w="1247"/>
        <w:gridCol w:w="1361"/>
      </w:tblGrid>
      <w:tr w14:paraId="6B6C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AAA1FDB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姓　　名</w:t>
            </w:r>
          </w:p>
        </w:tc>
        <w:tc>
          <w:tcPr>
            <w:tcW w:w="1304" w:type="dxa"/>
            <w:vAlign w:val="center"/>
          </w:tcPr>
          <w:p w14:paraId="4A13738D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76038C5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性　　别</w:t>
            </w:r>
          </w:p>
        </w:tc>
        <w:tc>
          <w:tcPr>
            <w:tcW w:w="1247" w:type="dxa"/>
            <w:vAlign w:val="center"/>
          </w:tcPr>
          <w:p w14:paraId="7CA10FFD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 w:val="restart"/>
            <w:vAlign w:val="center"/>
          </w:tcPr>
          <w:p w14:paraId="224A424C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出生年月</w:t>
            </w:r>
          </w:p>
        </w:tc>
        <w:tc>
          <w:tcPr>
            <w:tcW w:w="1247" w:type="dxa"/>
            <w:vMerge w:val="restart"/>
            <w:vAlign w:val="center"/>
          </w:tcPr>
          <w:p w14:paraId="75B781C1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vAlign w:val="center"/>
          </w:tcPr>
          <w:p w14:paraId="28FD305F">
            <w:pPr>
              <w:spacing w:before="0" w:after="0" w:line="360" w:lineRule="exact"/>
              <w:jc w:val="center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近期免冠</w:t>
            </w:r>
          </w:p>
          <w:p w14:paraId="164856D4">
            <w:pPr>
              <w:spacing w:before="0" w:after="0" w:line="360" w:lineRule="exact"/>
              <w:jc w:val="center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彩色照片</w:t>
            </w:r>
          </w:p>
        </w:tc>
      </w:tr>
      <w:tr w14:paraId="5EE1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3C87CB8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民　　族</w:t>
            </w:r>
          </w:p>
        </w:tc>
        <w:tc>
          <w:tcPr>
            <w:tcW w:w="1304" w:type="dxa"/>
            <w:vAlign w:val="center"/>
          </w:tcPr>
          <w:p w14:paraId="3D9A5388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19152CE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政治面貌</w:t>
            </w:r>
          </w:p>
        </w:tc>
        <w:tc>
          <w:tcPr>
            <w:tcW w:w="1247" w:type="dxa"/>
            <w:vAlign w:val="center"/>
          </w:tcPr>
          <w:p w14:paraId="5B0CD6BC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 w:val="continue"/>
            <w:vAlign w:val="center"/>
          </w:tcPr>
          <w:p w14:paraId="67951BDB">
            <w:pPr>
              <w:spacing w:before="0" w:after="0" w:line="360" w:lineRule="exact"/>
              <w:jc w:val="center"/>
            </w:pPr>
          </w:p>
        </w:tc>
        <w:tc>
          <w:tcPr>
            <w:tcW w:w="1247" w:type="dxa"/>
            <w:vMerge w:val="continue"/>
            <w:vAlign w:val="center"/>
          </w:tcPr>
          <w:p w14:paraId="4092C7B0">
            <w:pPr>
              <w:spacing w:before="0" w:after="0" w:line="360" w:lineRule="exact"/>
              <w:jc w:val="left"/>
            </w:pPr>
          </w:p>
        </w:tc>
        <w:tc>
          <w:tcPr>
            <w:tcW w:w="1361" w:type="dxa"/>
            <w:vMerge w:val="continue"/>
          </w:tcPr>
          <w:p w14:paraId="5D3CBE5A">
            <w:pPr>
              <w:spacing w:after="0" w:line="240" w:lineRule="auto"/>
            </w:pPr>
          </w:p>
        </w:tc>
      </w:tr>
      <w:tr w14:paraId="6DA2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17" w:type="dxa"/>
            <w:vAlign w:val="center"/>
          </w:tcPr>
          <w:p w14:paraId="3C1B1ADA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身份证号</w:t>
            </w:r>
          </w:p>
        </w:tc>
        <w:tc>
          <w:tcPr>
            <w:tcW w:w="6293" w:type="dxa"/>
            <w:gridSpan w:val="6"/>
            <w:vAlign w:val="center"/>
          </w:tcPr>
          <w:p w14:paraId="06C4081C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vMerge w:val="continue"/>
          </w:tcPr>
          <w:p w14:paraId="7D32BBAC">
            <w:pPr>
              <w:spacing w:after="0" w:line="240" w:lineRule="auto"/>
            </w:pPr>
          </w:p>
        </w:tc>
      </w:tr>
      <w:tr w14:paraId="3654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417" w:type="dxa"/>
            <w:vAlign w:val="center"/>
          </w:tcPr>
          <w:p w14:paraId="7624FD25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b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本科就读</w:t>
            </w:r>
          </w:p>
          <w:p w14:paraId="2BC4D517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b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学校</w:t>
            </w:r>
          </w:p>
        </w:tc>
        <w:tc>
          <w:tcPr>
            <w:tcW w:w="2608" w:type="dxa"/>
            <w:gridSpan w:val="2"/>
            <w:vAlign w:val="center"/>
          </w:tcPr>
          <w:p w14:paraId="3257FC22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15085B8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lang w:val="en-US" w:eastAsia="zh-CN"/>
              </w:rPr>
              <w:t>二级</w:t>
            </w:r>
            <w:r>
              <w:rPr>
                <w:rFonts w:hint="eastAsia" w:ascii="黑体" w:hAnsi="黑体" w:eastAsia="黑体" w:cs="黑体"/>
                <w:b w:val="0"/>
                <w:color w:val="auto"/>
                <w:sz w:val="24"/>
              </w:rPr>
              <w:t>学院</w:t>
            </w:r>
          </w:p>
        </w:tc>
        <w:tc>
          <w:tcPr>
            <w:tcW w:w="2438" w:type="dxa"/>
            <w:gridSpan w:val="3"/>
            <w:vAlign w:val="center"/>
          </w:tcPr>
          <w:p w14:paraId="4BDC7E5A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vMerge w:val="continue"/>
          </w:tcPr>
          <w:p w14:paraId="40EA0C32">
            <w:pPr>
              <w:spacing w:after="0" w:line="240" w:lineRule="auto"/>
            </w:pPr>
          </w:p>
        </w:tc>
      </w:tr>
      <w:tr w14:paraId="37FE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BB4C076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本科专业</w:t>
            </w:r>
          </w:p>
        </w:tc>
        <w:tc>
          <w:tcPr>
            <w:tcW w:w="2608" w:type="dxa"/>
            <w:gridSpan w:val="2"/>
            <w:vAlign w:val="center"/>
          </w:tcPr>
          <w:p w14:paraId="082739D6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F56BF55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学制</w:t>
            </w:r>
          </w:p>
        </w:tc>
        <w:tc>
          <w:tcPr>
            <w:tcW w:w="1191" w:type="dxa"/>
            <w:gridSpan w:val="2"/>
            <w:vAlign w:val="center"/>
          </w:tcPr>
          <w:p w14:paraId="4B6A420D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D90782B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预计毕业时间</w:t>
            </w:r>
          </w:p>
        </w:tc>
        <w:tc>
          <w:tcPr>
            <w:tcW w:w="1361" w:type="dxa"/>
            <w:vAlign w:val="center"/>
          </w:tcPr>
          <w:p w14:paraId="121CCC08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76A56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6B35E5B6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外语水平</w:t>
            </w:r>
          </w:p>
        </w:tc>
        <w:tc>
          <w:tcPr>
            <w:tcW w:w="7654" w:type="dxa"/>
            <w:gridSpan w:val="7"/>
            <w:vAlign w:val="center"/>
          </w:tcPr>
          <w:p w14:paraId="1798F3DC">
            <w:pPr>
              <w:spacing w:before="0" w:after="0" w:line="360" w:lineRule="exact"/>
              <w:jc w:val="left"/>
              <w:rPr>
                <w:rFonts w:hint="eastAsia" w:cs="仿宋"/>
                <w:b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CET-4：　　分</w:t>
            </w:r>
            <w:r>
              <w:rPr>
                <w:rFonts w:hint="eastAsia" w:cs="仿宋"/>
                <w:b w:val="0"/>
                <w:sz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sz w:val="24"/>
              </w:rPr>
              <w:t>CET-6：　　分</w:t>
            </w:r>
            <w:r>
              <w:rPr>
                <w:rFonts w:hint="eastAsia" w:cs="仿宋"/>
                <w:b w:val="0"/>
                <w:sz w:val="24"/>
                <w:lang w:eastAsia="zh-CN"/>
              </w:rPr>
              <w:t>；</w:t>
            </w:r>
          </w:p>
          <w:p w14:paraId="463B66FC">
            <w:pPr>
              <w:spacing w:before="0" w:after="0" w:line="360" w:lineRule="exact"/>
              <w:jc w:val="left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其他（考试名称及成绩）：</w:t>
            </w:r>
          </w:p>
          <w:p w14:paraId="2B4E00F0">
            <w:pPr>
              <w:spacing w:before="0" w:after="0" w:line="360" w:lineRule="exact"/>
              <w:jc w:val="left"/>
              <w:rPr>
                <w:rFonts w:hint="eastAsia" w:ascii="仿宋" w:hAnsi="仿宋" w:eastAsia="仿宋" w:cs="仿宋"/>
                <w:b w:val="0"/>
                <w:sz w:val="24"/>
              </w:rPr>
            </w:pPr>
          </w:p>
        </w:tc>
      </w:tr>
      <w:tr w14:paraId="01FC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7983BAE3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手机号码</w:t>
            </w:r>
          </w:p>
        </w:tc>
        <w:tc>
          <w:tcPr>
            <w:tcW w:w="2608" w:type="dxa"/>
            <w:gridSpan w:val="2"/>
            <w:vAlign w:val="center"/>
          </w:tcPr>
          <w:p w14:paraId="7AA8B2F2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76C65AC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电子信箱</w:t>
            </w:r>
          </w:p>
        </w:tc>
        <w:tc>
          <w:tcPr>
            <w:tcW w:w="3799" w:type="dxa"/>
            <w:gridSpan w:val="4"/>
            <w:vAlign w:val="center"/>
          </w:tcPr>
          <w:p w14:paraId="5BCF8998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5C73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61EB181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通讯地址</w:t>
            </w:r>
          </w:p>
        </w:tc>
        <w:tc>
          <w:tcPr>
            <w:tcW w:w="5046" w:type="dxa"/>
            <w:gridSpan w:val="5"/>
            <w:vAlign w:val="center"/>
          </w:tcPr>
          <w:p w14:paraId="60072684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D657505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邮政编码</w:t>
            </w:r>
          </w:p>
        </w:tc>
        <w:tc>
          <w:tcPr>
            <w:tcW w:w="1361" w:type="dxa"/>
            <w:vAlign w:val="center"/>
          </w:tcPr>
          <w:p w14:paraId="3B795977">
            <w:pPr>
              <w:spacing w:before="0" w:after="0" w:line="360" w:lineRule="exact"/>
              <w:jc w:val="left"/>
              <w:rPr>
                <w:sz w:val="24"/>
                <w:szCs w:val="24"/>
              </w:rPr>
            </w:pPr>
          </w:p>
        </w:tc>
      </w:tr>
      <w:tr w14:paraId="552B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7A96658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b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报考我校</w:t>
            </w:r>
          </w:p>
          <w:p w14:paraId="1D2EE105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lang w:val="en-US" w:eastAsia="zh-CN"/>
              </w:rPr>
              <w:t>二级</w:t>
            </w:r>
            <w:r>
              <w:rPr>
                <w:rFonts w:hint="eastAsia" w:ascii="黑体" w:hAnsi="黑体" w:eastAsia="黑体" w:cs="黑体"/>
                <w:b w:val="0"/>
                <w:sz w:val="24"/>
              </w:rPr>
              <w:t>学院</w:t>
            </w:r>
          </w:p>
        </w:tc>
        <w:tc>
          <w:tcPr>
            <w:tcW w:w="2608" w:type="dxa"/>
            <w:gridSpan w:val="2"/>
            <w:vAlign w:val="center"/>
          </w:tcPr>
          <w:p w14:paraId="0357B760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285EDAD8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b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报考研究方向</w:t>
            </w:r>
          </w:p>
          <w:p w14:paraId="0AF335A8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代码</w:t>
            </w:r>
            <w:r>
              <w:rPr>
                <w:rFonts w:hint="eastAsia" w:ascii="黑体" w:hAnsi="黑体" w:eastAsia="黑体" w:cs="黑体"/>
                <w:b w:val="0"/>
                <w:sz w:val="24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sz w:val="24"/>
                <w:lang w:val="en-US" w:eastAsia="zh-CN"/>
              </w:rPr>
              <w:t>名称</w:t>
            </w:r>
          </w:p>
        </w:tc>
        <w:tc>
          <w:tcPr>
            <w:tcW w:w="3217" w:type="dxa"/>
            <w:gridSpan w:val="3"/>
            <w:vAlign w:val="center"/>
          </w:tcPr>
          <w:p w14:paraId="0AE28A79">
            <w:pPr>
              <w:spacing w:before="0" w:after="0" w:line="360" w:lineRule="exact"/>
              <w:jc w:val="center"/>
              <w:rPr>
                <w:sz w:val="24"/>
                <w:szCs w:val="24"/>
              </w:rPr>
            </w:pPr>
          </w:p>
        </w:tc>
      </w:tr>
      <w:tr w14:paraId="7BE3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8"/>
            <w:vAlign w:val="center"/>
          </w:tcPr>
          <w:p w14:paraId="1B233479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回避情况报备：本人有无直系亲属或其他利益相关者在广西艺术学院工作？</w:t>
            </w:r>
          </w:p>
          <w:p w14:paraId="0324B9CF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□无　　□有（姓名：　　　　　部门：　　　　　关系：　　　　　）</w:t>
            </w:r>
          </w:p>
        </w:tc>
      </w:tr>
      <w:tr w14:paraId="06C91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8"/>
            <w:vAlign w:val="center"/>
          </w:tcPr>
          <w:p w14:paraId="30AE9368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本人承诺本表所填内容真实、准确、完整。</w:t>
            </w:r>
          </w:p>
          <w:p w14:paraId="00A3C8FF">
            <w:pPr>
              <w:spacing w:before="0" w:after="0" w:line="360" w:lineRule="exact"/>
              <w:jc w:val="left"/>
            </w:pPr>
          </w:p>
          <w:p w14:paraId="56A0C978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考生签名：　　　　　　　　　　　　　　　　</w:t>
            </w:r>
            <w:r>
              <w:rPr>
                <w:rFonts w:hint="eastAsia" w:cs="仿宋"/>
                <w:b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 w:val="0"/>
                <w:sz w:val="24"/>
              </w:rPr>
              <w:t>年　　月　　日</w:t>
            </w:r>
          </w:p>
        </w:tc>
      </w:tr>
      <w:tr w14:paraId="23D6E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8"/>
            <w:vAlign w:val="center"/>
          </w:tcPr>
          <w:p w14:paraId="7D2AA4E7">
            <w:pPr>
              <w:spacing w:before="0" w:after="0" w:line="360" w:lineRule="exact"/>
              <w:jc w:val="center"/>
            </w:pPr>
            <w:r>
              <w:rPr>
                <w:rFonts w:hint="eastAsia" w:ascii="黑体" w:hAnsi="黑体" w:eastAsia="黑体" w:cs="黑体"/>
                <w:b w:val="0"/>
                <w:sz w:val="24"/>
              </w:rPr>
              <w:t>考生所在学校</w:t>
            </w:r>
            <w:r>
              <w:rPr>
                <w:rFonts w:hint="eastAsia" w:ascii="黑体" w:hAnsi="黑体" w:eastAsia="黑体" w:cs="黑体"/>
                <w:b w:val="0"/>
                <w:color w:val="auto"/>
                <w:sz w:val="24"/>
                <w:lang w:val="en-US" w:eastAsia="zh-CN"/>
              </w:rPr>
              <w:t>二层机构</w:t>
            </w:r>
            <w:r>
              <w:rPr>
                <w:rFonts w:hint="eastAsia" w:ascii="黑体" w:hAnsi="黑体" w:eastAsia="黑体" w:cs="黑体"/>
                <w:b w:val="0"/>
                <w:color w:val="auto"/>
                <w:sz w:val="24"/>
              </w:rPr>
              <w:t>党组织</w:t>
            </w:r>
            <w:r>
              <w:rPr>
                <w:rFonts w:hint="eastAsia" w:ascii="黑体" w:hAnsi="黑体" w:eastAsia="黑体" w:cs="黑体"/>
                <w:b w:val="0"/>
                <w:sz w:val="24"/>
              </w:rPr>
              <w:t>意见（思想政治素质和品德考核）</w:t>
            </w:r>
          </w:p>
        </w:tc>
      </w:tr>
      <w:tr w14:paraId="4690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9071" w:type="dxa"/>
            <w:gridSpan w:val="8"/>
            <w:vAlign w:val="center"/>
          </w:tcPr>
          <w:p w14:paraId="7BF13405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政治态度、思想表现、道德品质、遵纪守法、诚实守信、学术道德等方面情况：</w:t>
            </w:r>
          </w:p>
          <w:p w14:paraId="678D8034">
            <w:pPr>
              <w:spacing w:before="0" w:after="0" w:line="360" w:lineRule="exact"/>
              <w:jc w:val="left"/>
            </w:pPr>
          </w:p>
          <w:p w14:paraId="757207FC">
            <w:pPr>
              <w:spacing w:before="0" w:after="0" w:line="360" w:lineRule="exact"/>
              <w:jc w:val="left"/>
            </w:pPr>
          </w:p>
          <w:p w14:paraId="48E7017F">
            <w:pPr>
              <w:spacing w:before="0" w:after="0" w:line="360" w:lineRule="exact"/>
              <w:jc w:val="left"/>
            </w:pPr>
          </w:p>
          <w:p w14:paraId="23747B5C">
            <w:pPr>
              <w:spacing w:before="0" w:after="0" w:line="360" w:lineRule="exact"/>
              <w:jc w:val="left"/>
            </w:pPr>
          </w:p>
          <w:p w14:paraId="2A2603CA">
            <w:pPr>
              <w:spacing w:before="0" w:after="0" w:line="360" w:lineRule="exact"/>
              <w:jc w:val="left"/>
            </w:pPr>
          </w:p>
          <w:p w14:paraId="45DE7B9A">
            <w:pPr>
              <w:spacing w:before="0" w:after="0" w:line="360" w:lineRule="exact"/>
              <w:jc w:val="left"/>
            </w:pPr>
            <w:bookmarkStart w:id="0" w:name="_GoBack"/>
            <w:bookmarkEnd w:id="0"/>
          </w:p>
          <w:p w14:paraId="218FCC4A">
            <w:pPr>
              <w:spacing w:before="0" w:after="0" w:line="360" w:lineRule="exact"/>
              <w:jc w:val="left"/>
            </w:pPr>
          </w:p>
          <w:p w14:paraId="20656C89">
            <w:pPr>
              <w:spacing w:before="0" w:after="0" w:line="360" w:lineRule="exact"/>
              <w:jc w:val="left"/>
            </w:pPr>
          </w:p>
          <w:p w14:paraId="5B578013">
            <w:pPr>
              <w:spacing w:before="0" w:after="0" w:line="360" w:lineRule="exact"/>
              <w:jc w:val="left"/>
            </w:pPr>
          </w:p>
          <w:p w14:paraId="65171D98">
            <w:pPr>
              <w:spacing w:before="0" w:after="0" w:line="360" w:lineRule="exact"/>
              <w:jc w:val="left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在校期间有无违法违纪受处分记录：□无　□有</w:t>
            </w:r>
          </w:p>
          <w:p w14:paraId="46F99168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color w:val="auto"/>
                <w:sz w:val="24"/>
              </w:rPr>
              <w:t>（</w:t>
            </w:r>
            <w:r>
              <w:rPr>
                <w:rFonts w:hint="eastAsia" w:cs="仿宋"/>
                <w:b w:val="0"/>
                <w:color w:val="auto"/>
                <w:sz w:val="24"/>
                <w:lang w:val="en-US" w:eastAsia="zh-CN"/>
              </w:rPr>
              <w:t>如有，注明</w:t>
            </w:r>
            <w:r>
              <w:rPr>
                <w:rFonts w:hint="eastAsia" w:ascii="仿宋" w:hAnsi="仿宋" w:eastAsia="仿宋" w:cs="仿宋"/>
                <w:b w:val="0"/>
                <w:sz w:val="24"/>
              </w:rPr>
              <w:t>处分种类、时间及原因：　　　</w:t>
            </w:r>
            <w:r>
              <w:rPr>
                <w:rFonts w:hint="eastAsia" w:cs="仿宋"/>
                <w:b w:val="0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b w:val="0"/>
                <w:sz w:val="24"/>
              </w:rPr>
              <w:t>　　　）</w:t>
            </w:r>
          </w:p>
          <w:p w14:paraId="1B595DD2">
            <w:pPr>
              <w:spacing w:before="0" w:after="0" w:line="360" w:lineRule="exact"/>
              <w:jc w:val="left"/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考核结论：□合格　　□不合格</w:t>
            </w:r>
          </w:p>
          <w:p w14:paraId="2B9B1845">
            <w:pPr>
              <w:spacing w:before="0" w:after="0" w:line="360" w:lineRule="exact"/>
              <w:jc w:val="left"/>
            </w:pPr>
          </w:p>
          <w:p w14:paraId="44951C9B">
            <w:pPr>
              <w:spacing w:before="0" w:after="0" w:line="360" w:lineRule="exact"/>
              <w:jc w:val="left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党组织负责人签名：　　　　　　　（党组织公章）　　　</w:t>
            </w:r>
            <w:r>
              <w:rPr>
                <w:rFonts w:hint="eastAsia" w:cs="仿宋"/>
                <w:b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sz w:val="24"/>
              </w:rPr>
              <w:t>　年　　月　　日</w:t>
            </w:r>
          </w:p>
          <w:p w14:paraId="63387F63">
            <w:pPr>
              <w:spacing w:before="0" w:after="0" w:line="360" w:lineRule="exact"/>
              <w:jc w:val="left"/>
              <w:rPr>
                <w:rFonts w:hint="eastAsia" w:ascii="仿宋" w:hAnsi="仿宋" w:eastAsia="仿宋" w:cs="仿宋"/>
                <w:b w:val="0"/>
                <w:sz w:val="24"/>
              </w:rPr>
            </w:pPr>
          </w:p>
        </w:tc>
      </w:tr>
      <w:tr w14:paraId="3C4F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8"/>
            <w:vAlign w:val="center"/>
          </w:tcPr>
          <w:p w14:paraId="356E5209">
            <w:pPr>
              <w:spacing w:before="0" w:after="0" w:line="340" w:lineRule="exact"/>
              <w:jc w:val="left"/>
              <w:rPr>
                <w:rFonts w:hint="eastAsia" w:ascii="黑体" w:hAnsi="黑体" w:eastAsia="黑体" w:cs="黑体"/>
                <w:b/>
                <w:bCs/>
                <w:sz w:val="22"/>
                <w:lang w:val="en-US" w:eastAsia="zh-CN"/>
              </w:rPr>
            </w:pPr>
          </w:p>
          <w:p w14:paraId="343D3DDC">
            <w:pPr>
              <w:spacing w:before="0" w:after="0" w:line="340" w:lineRule="exact"/>
              <w:jc w:val="left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填表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说明：</w:t>
            </w:r>
          </w:p>
          <w:p w14:paraId="0B455EF0">
            <w:pPr>
              <w:spacing w:before="0" w:after="0" w:line="340" w:lineRule="exact"/>
              <w:ind w:firstLine="560" w:firstLineChars="20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.本表是我校思想政治素质和品德考核的重要依据，考核不合格者不予录取。</w:t>
            </w:r>
          </w:p>
          <w:p w14:paraId="1518F497">
            <w:pPr>
              <w:spacing w:before="0" w:after="0" w:line="340" w:lineRule="exact"/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.本表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考生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基本信息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栏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由考生本人如实填写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eastAsia="zh-CN"/>
              </w:rPr>
              <w:t>。</w:t>
            </w:r>
          </w:p>
          <w:p w14:paraId="7FCA91A1">
            <w:pPr>
              <w:spacing w:before="0" w:after="0" w:line="340" w:lineRule="exact"/>
              <w:ind w:firstLine="560" w:firstLineChars="200"/>
              <w:jc w:val="left"/>
              <w:rPr>
                <w:color w:val="auto"/>
                <w:sz w:val="28"/>
                <w:szCs w:val="28"/>
              </w:rPr>
            </w:pP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考生所在学校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二层机构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党组织意见栏由考生所在学校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二层机构党组织如二级学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院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党委（党总支）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填写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并加盖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党组织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公章，不得由考生本人填写。</w:t>
            </w:r>
          </w:p>
          <w:p w14:paraId="673E61A6">
            <w:pPr>
              <w:spacing w:before="0" w:after="0" w:line="340" w:lineRule="exact"/>
              <w:jc w:val="left"/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　　</w:t>
            </w: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4.填写时不改变页面，打印时双面打印在1张A4纸上。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　</w:t>
            </w:r>
          </w:p>
          <w:p w14:paraId="4BD94179">
            <w:pPr>
              <w:spacing w:before="0" w:after="0" w:line="340" w:lineRule="exact"/>
              <w:ind w:firstLine="560" w:firstLineChars="200"/>
              <w:jc w:val="left"/>
            </w:pPr>
            <w:r>
              <w:rPr>
                <w:rFonts w:hint="eastAsia" w:cs="仿宋"/>
                <w:b w:val="0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color w:val="auto"/>
                <w:sz w:val="28"/>
                <w:szCs w:val="28"/>
              </w:rPr>
              <w:t>.本表连同其他申请材料一并扫描提交，原件于入学报到时交我校查验。</w:t>
            </w:r>
          </w:p>
        </w:tc>
      </w:tr>
    </w:tbl>
    <w:p w14:paraId="65F3C1F2"/>
    <w:p w14:paraId="065AB278"/>
    <w:sectPr>
      <w:footerReference r:id="rId5" w:type="default"/>
      <w:pgSz w:w="11906" w:h="16838"/>
      <w:pgMar w:top="1247" w:right="1361" w:bottom="1020" w:left="147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C84ADA-81BB-45D0-88B3-9ADDDFB37A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0F3D97BA-F912-4E2B-93A5-78DB63B9F6DA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491CD69-0362-4866-9739-CC005F881CCC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450E340-A961-4D06-B32E-C5B13559BED7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DDE1D0FA-8E0C-450B-89DF-1EA098D8C89F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14A5A">
    <w:pPr>
      <w:pStyle w:val="24"/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A82C4D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A82C4D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8A7E72"/>
    <w:rsid w:val="2CFD3609"/>
    <w:rsid w:val="329F4FE7"/>
    <w:rsid w:val="351F0F67"/>
    <w:rsid w:val="371F66FD"/>
    <w:rsid w:val="37C14E9C"/>
    <w:rsid w:val="398B39B3"/>
    <w:rsid w:val="3A710AEB"/>
    <w:rsid w:val="3E4110EB"/>
    <w:rsid w:val="413B4C25"/>
    <w:rsid w:val="58AE4995"/>
    <w:rsid w:val="5A5D05FC"/>
    <w:rsid w:val="5BD1058F"/>
    <w:rsid w:val="5E591A42"/>
    <w:rsid w:val="62DF2D45"/>
    <w:rsid w:val="700E18CC"/>
    <w:rsid w:val="7219208E"/>
    <w:rsid w:val="74143FCA"/>
    <w:rsid w:val="7FA3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512</Words>
  <Characters>529</Characters>
  <Lines>0</Lines>
  <Paragraphs>0</Paragraphs>
  <TotalTime>15</TotalTime>
  <ScaleCrop>false</ScaleCrop>
  <LinksUpToDate>false</LinksUpToDate>
  <CharactersWithSpaces>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罗华林</cp:lastModifiedBy>
  <dcterms:modified xsi:type="dcterms:W3CDTF">2026-09-10T08:33:12Z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eyJoZGlkIjoiOWE3ZjI2YWZmZDg0NDBlYjg3ZmI5ZTJjODhmMmIyMTAiLCJ1c2VySWQiOiIxNzIyMDc0NzM4In0=</vt:lpwstr>
  </property>
  <property fmtid="{D5CDD505-2E9C-101B-9397-08002B2CF9AE}" pid="3" name="KSOProductBuildVer">
    <vt:lpwstr>2052-12.1.0.28043</vt:lpwstr>
  </property>
  <property fmtid="{D5CDD505-2E9C-101B-9397-08002B2CF9AE}" pid="4" name="ICV">
    <vt:lpwstr>F5B9A3B498DC4FECA300DD19A675F990_13</vt:lpwstr>
  </property>
</Properties>
</file>